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652E9">
      <w:pPr>
        <w:pStyle w:val="3"/>
        <w:spacing w:before="270"/>
        <w:ind w:left="0"/>
        <w:rPr>
          <w:rFonts w:ascii="Times New Roman"/>
          <w:sz w:val="36"/>
        </w:rPr>
      </w:pPr>
    </w:p>
    <w:p w14:paraId="57D44DF8">
      <w:pPr>
        <w:pStyle w:val="2"/>
        <w:spacing w:line="230" w:lineRule="auto"/>
      </w:pPr>
      <w:r>
        <w:rPr>
          <w:spacing w:val="-2"/>
        </w:rPr>
        <w:t xml:space="preserve">关于做好 </w:t>
      </w:r>
      <w:r>
        <w:rPr>
          <w:rFonts w:ascii="Times New Roman" w:eastAsia="Times New Roman"/>
        </w:rPr>
        <w:t>2027</w:t>
      </w:r>
      <w:r>
        <w:rPr>
          <w:rFonts w:ascii="Times New Roman" w:eastAsia="Times New Roman"/>
          <w:spacing w:val="-9"/>
        </w:rPr>
        <w:t xml:space="preserve"> </w:t>
      </w:r>
      <w:r>
        <w:t>年预毕业研究生学历</w:t>
      </w:r>
      <w:r>
        <w:rPr>
          <w:spacing w:val="-2"/>
        </w:rPr>
        <w:t>相片采集工作的通知</w:t>
      </w:r>
    </w:p>
    <w:p w14:paraId="5C68809E">
      <w:pPr>
        <w:pStyle w:val="3"/>
        <w:spacing w:before="42"/>
        <w:ind w:left="0"/>
        <w:rPr>
          <w:rFonts w:ascii="方正小标宋简体"/>
          <w:b/>
          <w:sz w:val="36"/>
        </w:rPr>
      </w:pPr>
    </w:p>
    <w:p w14:paraId="6790A7B4">
      <w:pPr>
        <w:pStyle w:val="3"/>
        <w:spacing w:before="0"/>
      </w:pPr>
      <w:r>
        <w:rPr>
          <w:rFonts w:hint="eastAsia"/>
          <w:spacing w:val="-4"/>
          <w:lang w:val="en-US" w:eastAsia="zh-CN"/>
        </w:rPr>
        <w:t>各位同学</w:t>
      </w:r>
      <w:r>
        <w:rPr>
          <w:spacing w:val="-4"/>
        </w:rPr>
        <w:t>：</w:t>
      </w:r>
    </w:p>
    <w:p w14:paraId="56A2D822">
      <w:pPr>
        <w:spacing w:before="176" w:line="355" w:lineRule="auto"/>
        <w:ind w:left="56" w:right="113" w:firstLine="559"/>
        <w:jc w:val="left"/>
        <w:rPr>
          <w:b/>
          <w:sz w:val="28"/>
        </w:rPr>
      </w:pPr>
      <w:r>
        <w:rPr>
          <w:spacing w:val="-10"/>
          <w:sz w:val="28"/>
        </w:rPr>
        <w:t>根据教育部《关于高等教育学历证书相片电子图像采集工作程序及要</w:t>
      </w:r>
      <w:r>
        <w:rPr>
          <w:spacing w:val="-7"/>
          <w:sz w:val="28"/>
        </w:rPr>
        <w:t xml:space="preserve">求的通知》的要求，为切实做好 </w:t>
      </w:r>
      <w:r>
        <w:rPr>
          <w:rFonts w:ascii="Times New Roman" w:eastAsia="Times New Roman"/>
          <w:spacing w:val="-2"/>
          <w:sz w:val="28"/>
        </w:rPr>
        <w:t>2027</w:t>
      </w:r>
      <w:r>
        <w:rPr>
          <w:rFonts w:ascii="Times New Roman" w:eastAsia="Times New Roman"/>
          <w:spacing w:val="-16"/>
          <w:sz w:val="28"/>
        </w:rPr>
        <w:t xml:space="preserve"> </w:t>
      </w:r>
      <w:r>
        <w:rPr>
          <w:spacing w:val="-2"/>
          <w:sz w:val="28"/>
        </w:rPr>
        <w:t>年预毕业研究生图像信息采集工作，确保毕业生学历、学位电子注册及毕业证书、学位证书制作等相关工作的顺利进行，请各单位严格按照通知要求组织研究生准时参加。</w:t>
      </w:r>
      <w:r>
        <w:rPr>
          <w:b/>
          <w:color w:val="FF0000"/>
          <w:spacing w:val="-2"/>
          <w:sz w:val="28"/>
        </w:rPr>
        <w:t>凡无学历相片者，均无法发放毕业和（或）学位证书，且无法进行毕业和（或）学位信息电子注册，因此请培养单位和研究生务必重视。</w:t>
      </w:r>
    </w:p>
    <w:p w14:paraId="04C252F8">
      <w:pPr>
        <w:spacing w:before="8"/>
        <w:ind w:left="615" w:right="0" w:firstLine="0"/>
        <w:jc w:val="left"/>
        <w:rPr>
          <w:b/>
          <w:sz w:val="28"/>
        </w:rPr>
      </w:pPr>
      <w:r>
        <w:rPr>
          <w:b/>
          <w:spacing w:val="-5"/>
          <w:sz w:val="28"/>
        </w:rPr>
        <w:t>一、采集对象</w:t>
      </w:r>
    </w:p>
    <w:p w14:paraId="1FC3A41C">
      <w:pPr>
        <w:pStyle w:val="7"/>
        <w:numPr>
          <w:ilvl w:val="0"/>
          <w:numId w:val="1"/>
        </w:numPr>
        <w:tabs>
          <w:tab w:val="left" w:pos="974"/>
        </w:tabs>
        <w:spacing w:before="176" w:after="0" w:line="240" w:lineRule="auto"/>
        <w:ind w:left="974" w:right="0" w:hanging="279"/>
        <w:jc w:val="left"/>
        <w:rPr>
          <w:rFonts w:ascii="Times New Roman" w:eastAsia="Times New Roman"/>
          <w:sz w:val="28"/>
        </w:rPr>
      </w:pPr>
      <w:r>
        <w:rPr>
          <w:rFonts w:ascii="Times New Roman" w:eastAsia="Times New Roman"/>
          <w:sz w:val="28"/>
        </w:rPr>
        <w:t>2027</w:t>
      </w:r>
      <w:r>
        <w:rPr>
          <w:rFonts w:ascii="Times New Roman" w:eastAsia="Times New Roman"/>
          <w:spacing w:val="-20"/>
          <w:sz w:val="28"/>
        </w:rPr>
        <w:t xml:space="preserve"> </w:t>
      </w:r>
      <w:r>
        <w:rPr>
          <w:sz w:val="28"/>
        </w:rPr>
        <w:t>年预毕业（</w:t>
      </w:r>
      <w:r>
        <w:rPr>
          <w:spacing w:val="-24"/>
          <w:sz w:val="28"/>
        </w:rPr>
        <w:t xml:space="preserve">包括 </w:t>
      </w:r>
      <w:r>
        <w:rPr>
          <w:rFonts w:ascii="Times New Roman" w:eastAsia="Times New Roman"/>
          <w:sz w:val="28"/>
        </w:rPr>
        <w:t>6</w:t>
      </w:r>
      <w:r>
        <w:rPr>
          <w:rFonts w:ascii="Times New Roman" w:eastAsia="Times New Roman"/>
          <w:spacing w:val="-9"/>
          <w:sz w:val="28"/>
        </w:rPr>
        <w:t xml:space="preserve"> </w:t>
      </w:r>
      <w:r>
        <w:rPr>
          <w:sz w:val="28"/>
        </w:rPr>
        <w:t>月、</w:t>
      </w:r>
      <w:r>
        <w:rPr>
          <w:rFonts w:ascii="Times New Roman" w:eastAsia="Times New Roman"/>
          <w:sz w:val="28"/>
        </w:rPr>
        <w:t>9</w:t>
      </w:r>
      <w:r>
        <w:rPr>
          <w:rFonts w:ascii="Times New Roman" w:eastAsia="Times New Roman"/>
          <w:spacing w:val="-7"/>
          <w:sz w:val="28"/>
        </w:rPr>
        <w:t xml:space="preserve"> </w:t>
      </w:r>
      <w:r>
        <w:rPr>
          <w:spacing w:val="-24"/>
          <w:sz w:val="28"/>
        </w:rPr>
        <w:t xml:space="preserve">月和 </w:t>
      </w:r>
      <w:r>
        <w:rPr>
          <w:rFonts w:ascii="Times New Roman" w:eastAsia="Times New Roman"/>
          <w:sz w:val="28"/>
        </w:rPr>
        <w:t>12</w:t>
      </w:r>
      <w:r>
        <w:rPr>
          <w:rFonts w:ascii="Times New Roman" w:eastAsia="Times New Roman"/>
          <w:spacing w:val="-7"/>
          <w:sz w:val="28"/>
        </w:rPr>
        <w:t xml:space="preserve"> </w:t>
      </w:r>
      <w:r>
        <w:rPr>
          <w:sz w:val="28"/>
        </w:rPr>
        <w:t>月）</w:t>
      </w:r>
      <w:r>
        <w:rPr>
          <w:spacing w:val="-2"/>
          <w:sz w:val="28"/>
        </w:rPr>
        <w:t>的学历教育研究生；</w:t>
      </w:r>
    </w:p>
    <w:p w14:paraId="4D413D20">
      <w:pPr>
        <w:pStyle w:val="7"/>
        <w:numPr>
          <w:ilvl w:val="0"/>
          <w:numId w:val="1"/>
        </w:numPr>
        <w:tabs>
          <w:tab w:val="left" w:pos="1044"/>
        </w:tabs>
        <w:spacing w:before="176" w:after="0" w:line="240" w:lineRule="auto"/>
        <w:ind w:left="1044" w:right="0" w:hanging="349"/>
        <w:jc w:val="left"/>
        <w:rPr>
          <w:rFonts w:ascii="Times New Roman" w:eastAsia="Times New Roman"/>
          <w:sz w:val="28"/>
        </w:rPr>
      </w:pPr>
      <w:r>
        <w:rPr>
          <w:spacing w:val="-22"/>
          <w:sz w:val="28"/>
        </w:rPr>
        <w:t xml:space="preserve">延期至 </w:t>
      </w:r>
      <w:r>
        <w:rPr>
          <w:rFonts w:ascii="Times New Roman" w:eastAsia="Times New Roman"/>
          <w:spacing w:val="-4"/>
          <w:sz w:val="28"/>
        </w:rPr>
        <w:t>2027</w:t>
      </w:r>
      <w:r>
        <w:rPr>
          <w:rFonts w:ascii="Times New Roman" w:eastAsia="Times New Roman"/>
          <w:spacing w:val="-14"/>
          <w:sz w:val="28"/>
        </w:rPr>
        <w:t xml:space="preserve"> </w:t>
      </w:r>
      <w:r>
        <w:rPr>
          <w:spacing w:val="-4"/>
          <w:sz w:val="28"/>
        </w:rPr>
        <w:t>年预毕业（</w:t>
      </w:r>
      <w:r>
        <w:rPr>
          <w:spacing w:val="-27"/>
          <w:sz w:val="28"/>
        </w:rPr>
        <w:t xml:space="preserve">包括 </w:t>
      </w:r>
      <w:r>
        <w:rPr>
          <w:rFonts w:ascii="Times New Roman" w:eastAsia="Times New Roman"/>
          <w:spacing w:val="-4"/>
          <w:sz w:val="28"/>
        </w:rPr>
        <w:t>6</w:t>
      </w:r>
      <w:r>
        <w:rPr>
          <w:rFonts w:ascii="Times New Roman" w:eastAsia="Times New Roman"/>
          <w:spacing w:val="-13"/>
          <w:sz w:val="28"/>
        </w:rPr>
        <w:t xml:space="preserve"> </w:t>
      </w:r>
      <w:r>
        <w:rPr>
          <w:spacing w:val="-4"/>
          <w:sz w:val="28"/>
        </w:rPr>
        <w:t>月、</w:t>
      </w:r>
      <w:r>
        <w:rPr>
          <w:rFonts w:ascii="Times New Roman" w:eastAsia="Times New Roman"/>
          <w:spacing w:val="-4"/>
          <w:sz w:val="28"/>
        </w:rPr>
        <w:t>9</w:t>
      </w:r>
      <w:r>
        <w:rPr>
          <w:rFonts w:ascii="Times New Roman" w:eastAsia="Times New Roman"/>
          <w:spacing w:val="-14"/>
          <w:sz w:val="28"/>
        </w:rPr>
        <w:t xml:space="preserve"> </w:t>
      </w:r>
      <w:r>
        <w:rPr>
          <w:spacing w:val="-27"/>
          <w:sz w:val="28"/>
        </w:rPr>
        <w:t xml:space="preserve">月和 </w:t>
      </w:r>
      <w:r>
        <w:rPr>
          <w:rFonts w:ascii="Times New Roman" w:eastAsia="Times New Roman"/>
          <w:spacing w:val="-4"/>
          <w:sz w:val="28"/>
        </w:rPr>
        <w:t>12</w:t>
      </w:r>
      <w:r>
        <w:rPr>
          <w:rFonts w:ascii="Times New Roman" w:eastAsia="Times New Roman"/>
          <w:spacing w:val="-13"/>
          <w:sz w:val="28"/>
        </w:rPr>
        <w:t xml:space="preserve"> </w:t>
      </w:r>
      <w:r>
        <w:rPr>
          <w:spacing w:val="-4"/>
          <w:sz w:val="28"/>
        </w:rPr>
        <w:t>月）</w:t>
      </w:r>
      <w:r>
        <w:rPr>
          <w:spacing w:val="-5"/>
          <w:sz w:val="28"/>
        </w:rPr>
        <w:t>的学历教育研究</w:t>
      </w:r>
    </w:p>
    <w:p w14:paraId="57868EDE">
      <w:pPr>
        <w:pStyle w:val="3"/>
      </w:pPr>
      <w:r>
        <w:rPr>
          <w:spacing w:val="-6"/>
        </w:rPr>
        <w:t>生；</w:t>
      </w:r>
    </w:p>
    <w:p w14:paraId="7669F906">
      <w:pPr>
        <w:pStyle w:val="7"/>
        <w:numPr>
          <w:ilvl w:val="0"/>
          <w:numId w:val="1"/>
        </w:numPr>
        <w:tabs>
          <w:tab w:val="left" w:pos="1043"/>
        </w:tabs>
        <w:spacing w:before="176" w:after="0" w:line="240" w:lineRule="auto"/>
        <w:ind w:left="1043" w:right="0" w:hanging="348"/>
        <w:jc w:val="left"/>
        <w:rPr>
          <w:rFonts w:ascii="Times New Roman" w:eastAsia="Times New Roman"/>
          <w:b/>
          <w:color w:val="FF0000"/>
          <w:sz w:val="28"/>
        </w:rPr>
      </w:pPr>
      <w:r>
        <w:rPr>
          <w:b/>
          <w:color w:val="FF0000"/>
          <w:spacing w:val="-5"/>
          <w:sz w:val="28"/>
        </w:rPr>
        <w:t>如学信网已有学历相片，则不可再次采集。</w:t>
      </w:r>
    </w:p>
    <w:p w14:paraId="7C0AD75D">
      <w:pPr>
        <w:spacing w:before="176"/>
        <w:ind w:left="615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4446270</wp:posOffset>
                </wp:positionH>
                <wp:positionV relativeFrom="paragraph">
                  <wp:posOffset>360680</wp:posOffset>
                </wp:positionV>
                <wp:extent cx="2141855" cy="34290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855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1855" h="342900">
                              <a:moveTo>
                                <a:pt x="2141855" y="0"/>
                              </a:moveTo>
                              <a:lnTo>
                                <a:pt x="2141855" y="0"/>
                              </a:lnTo>
                              <a:lnTo>
                                <a:pt x="0" y="0"/>
                              </a:lnTo>
                              <a:lnTo>
                                <a:pt x="0" y="342900"/>
                              </a:lnTo>
                              <a:lnTo>
                                <a:pt x="2141855" y="342900"/>
                              </a:lnTo>
                              <a:lnTo>
                                <a:pt x="21418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350.1pt;margin-top:28.4pt;height:27pt;width:168.65pt;mso-position-horizontal-relative:page;z-index:-251656192;mso-width-relative:page;mso-height-relative:page;" fillcolor="#FFFF00" filled="t" stroked="f" coordsize="2141855,342900" o:gfxdata="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LB7&#10;/dkAAAALAQAADwAAAAAAAAABACAAAAAiAAAAZHJzL2Rvd25yZXYueG1sUEsBAhQAFAAAAAgAh07i&#10;QGtwK7ghAgAADgUAAA4AAAAAAAAAAQAgAAAAKAEAAGRycy9lMm9Eb2MueG1sUEsFBgAAAAAGAAYA&#10;WQEAALsFAAAAAA==&#10;" path="m2141855,0l2141855,0,0,0,0,342900,2141855,342900,214185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b/>
          <w:spacing w:val="-5"/>
          <w:sz w:val="28"/>
        </w:rPr>
        <w:t>二、采集要求</w:t>
      </w:r>
    </w:p>
    <w:p w14:paraId="4DF2BE3A">
      <w:pPr>
        <w:spacing w:before="176"/>
        <w:ind w:left="615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935355</wp:posOffset>
                </wp:positionH>
                <wp:positionV relativeFrom="paragraph">
                  <wp:posOffset>360680</wp:posOffset>
                </wp:positionV>
                <wp:extent cx="2319655" cy="342900"/>
                <wp:effectExtent l="0" t="0" r="0" b="0"/>
                <wp:wrapTopAndBottom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65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 w14:paraId="22D0C293">
                            <w:pPr>
                              <w:spacing w:before="147"/>
                              <w:ind w:left="-1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7"/>
                                <w:sz w:val="28"/>
                              </w:rPr>
                              <w:t>完成线上付款 → 现场拍摄。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73.65pt;margin-top:28.4pt;height:27pt;width:182.65pt;mso-position-horizontal-relative:page;mso-wrap-distance-bottom:0pt;mso-wrap-distance-top:0pt;z-index:-251655168;mso-width-relative:page;mso-height-relative:page;" fillcolor="#FFFF00" filled="t" stroked="f" coordsize="21600,21600" o:gfxdata="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ExXV3dkAAAAKAQAADwAAAAAAAAABACAAAAAiAAAA&#10;ZHJzL2Rvd25yZXYueG1sUEsBAhQAFAAAAAgAh07iQAZJP5bNAQAAqAMAAA4AAAAAAAAAAQAgAAAA&#10;KA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2D0C293">
                      <w:pPr>
                        <w:spacing w:before="147"/>
                        <w:ind w:left="-1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0000"/>
                          <w:spacing w:val="-7"/>
                          <w:sz w:val="28"/>
                        </w:rPr>
                        <w:t>完成线上付款 → 现场拍摄。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pacing w:val="-5"/>
          <w:sz w:val="28"/>
        </w:rPr>
        <w:t>学历相片集体采集须依次完成三个步骤：</w:t>
      </w:r>
      <w:r>
        <w:rPr>
          <w:b/>
          <w:color w:val="FF0000"/>
          <w:spacing w:val="-8"/>
          <w:sz w:val="28"/>
        </w:rPr>
        <w:t>学信网获取采集码 → 提前</w:t>
      </w:r>
    </w:p>
    <w:p w14:paraId="284C72B4">
      <w:pPr>
        <w:pStyle w:val="7"/>
        <w:numPr>
          <w:ilvl w:val="0"/>
          <w:numId w:val="2"/>
        </w:numPr>
        <w:tabs>
          <w:tab w:val="left" w:pos="964"/>
        </w:tabs>
        <w:spacing w:before="147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提前获取并保存图像采集码</w:t>
      </w:r>
    </w:p>
    <w:p w14:paraId="2AE5114D">
      <w:pPr>
        <w:pStyle w:val="3"/>
        <w:spacing w:line="355" w:lineRule="auto"/>
        <w:ind w:right="113" w:firstLine="559"/>
      </w:pPr>
      <w:r>
        <w:rPr>
          <w:spacing w:val="-34"/>
        </w:rPr>
        <w:t>国内</w:t>
      </w:r>
      <w:r>
        <w:rPr>
          <w:spacing w:val="-2"/>
        </w:rPr>
        <w:t>（含港澳台</w:t>
      </w:r>
      <w:r>
        <w:rPr>
          <w:spacing w:val="-68"/>
        </w:rPr>
        <w:t>）</w:t>
      </w:r>
      <w:r>
        <w:rPr>
          <w:spacing w:val="-10"/>
        </w:rPr>
        <w:t>研究生，在学籍学历信息管理平台获取图像采集码，</w:t>
      </w:r>
      <w:r>
        <w:rPr>
          <w:spacing w:val="-9"/>
        </w:rPr>
        <w:t xml:space="preserve">详见附件 </w:t>
      </w:r>
      <w:r>
        <w:rPr>
          <w:rFonts w:ascii="Times New Roman" w:eastAsia="Times New Roman"/>
        </w:rPr>
        <w:t>1</w:t>
      </w:r>
      <w:r>
        <w:t>。外国来华留学生在来华留学生学籍学历信息管理平台获取图</w:t>
      </w:r>
      <w:r>
        <w:rPr>
          <w:spacing w:val="-5"/>
        </w:rPr>
        <w:t xml:space="preserve">像采集码，详见附件 </w:t>
      </w:r>
      <w:r>
        <w:rPr>
          <w:rFonts w:ascii="Times New Roman" w:eastAsia="Times New Roman"/>
        </w:rPr>
        <w:t>2</w:t>
      </w:r>
      <w:r>
        <w:t>。</w:t>
      </w:r>
    </w:p>
    <w:p w14:paraId="329AAD09">
      <w:pPr>
        <w:pStyle w:val="7"/>
        <w:numPr>
          <w:ilvl w:val="0"/>
          <w:numId w:val="2"/>
        </w:numPr>
        <w:tabs>
          <w:tab w:val="left" w:pos="964"/>
        </w:tabs>
        <w:spacing w:before="4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提前完成学历相片采集付款</w:t>
      </w:r>
    </w:p>
    <w:p w14:paraId="411EEA52">
      <w:pPr>
        <w:pStyle w:val="3"/>
        <w:ind w:left="615"/>
      </w:pPr>
      <w:r>
        <w:rPr>
          <w:spacing w:val="-5"/>
        </w:rPr>
        <w:t>学历相片集体采集须提前付款成功，才能进行现场拍摄。付款方式详</w:t>
      </w:r>
    </w:p>
    <w:p w14:paraId="62D647FC">
      <w:pPr>
        <w:pStyle w:val="3"/>
        <w:spacing w:after="0"/>
        <w:sectPr>
          <w:type w:val="continuous"/>
          <w:pgSz w:w="11910" w:h="16840"/>
          <w:pgMar w:top="1920" w:right="1275" w:bottom="280" w:left="1417" w:header="720" w:footer="720" w:gutter="0"/>
          <w:cols w:space="720" w:num="1"/>
        </w:sectPr>
      </w:pPr>
    </w:p>
    <w:p w14:paraId="7756E86A">
      <w:pPr>
        <w:pStyle w:val="3"/>
        <w:spacing w:before="194" w:line="355" w:lineRule="auto"/>
        <w:ind w:right="253"/>
      </w:pPr>
      <w:r>
        <w:rPr>
          <w:spacing w:val="-18"/>
        </w:rPr>
        <w:t xml:space="preserve">见附件 </w:t>
      </w:r>
      <w:r>
        <w:rPr>
          <w:rFonts w:ascii="Times New Roman" w:eastAsia="Times New Roman"/>
        </w:rPr>
        <w:t>3</w:t>
      </w:r>
      <w:r>
        <w:t>。如付款过程中出现相关问题，请咨询新华社广东高校图像集采</w:t>
      </w:r>
      <w:r>
        <w:rPr>
          <w:spacing w:val="-2"/>
        </w:rPr>
        <w:t>中心，电话：</w:t>
      </w:r>
      <w:r>
        <w:rPr>
          <w:rFonts w:ascii="Times New Roman" w:eastAsia="Times New Roman"/>
          <w:spacing w:val="-2"/>
        </w:rPr>
        <w:t>020-83398378</w:t>
      </w:r>
      <w:r>
        <w:rPr>
          <w:spacing w:val="-2"/>
        </w:rPr>
        <w:t>，</w:t>
      </w:r>
      <w:r>
        <w:rPr>
          <w:rFonts w:ascii="Times New Roman" w:eastAsia="Times New Roman"/>
          <w:spacing w:val="-2"/>
        </w:rPr>
        <w:t>020-83302077</w:t>
      </w:r>
      <w:r>
        <w:rPr>
          <w:spacing w:val="-2"/>
        </w:rPr>
        <w:t>。</w:t>
      </w:r>
    </w:p>
    <w:p w14:paraId="45701438">
      <w:pPr>
        <w:pStyle w:val="7"/>
        <w:numPr>
          <w:ilvl w:val="0"/>
          <w:numId w:val="2"/>
        </w:numPr>
        <w:tabs>
          <w:tab w:val="left" w:pos="964"/>
        </w:tabs>
        <w:spacing w:before="3" w:after="0" w:line="355" w:lineRule="auto"/>
        <w:ind w:left="615" w:right="2644" w:firstLine="0"/>
        <w:jc w:val="left"/>
        <w:rPr>
          <w:b/>
          <w:sz w:val="28"/>
        </w:rPr>
      </w:pPr>
      <w:r>
        <w:rPr>
          <w:spacing w:val="-2"/>
          <w:sz w:val="28"/>
        </w:rPr>
        <w:t>现场拍摄时，准备好图像采集码，扫码拍照。</w:t>
      </w:r>
      <w:r>
        <w:rPr>
          <w:b/>
          <w:spacing w:val="-2"/>
          <w:sz w:val="28"/>
        </w:rPr>
        <w:t>三、相片采集时间、地点</w:t>
      </w:r>
    </w:p>
    <w:p w14:paraId="4C70231C">
      <w:pPr>
        <w:pStyle w:val="3"/>
        <w:spacing w:before="2" w:line="355" w:lineRule="auto"/>
        <w:ind w:right="253" w:firstLine="559"/>
      </w:pPr>
      <w:r>
        <w:rPr>
          <w:spacing w:val="-4"/>
        </w:rPr>
        <w:t xml:space="preserve">各培养单位须根据《各校园 </w:t>
      </w:r>
      <w:r>
        <w:rPr>
          <w:rFonts w:ascii="Times New Roman" w:eastAsia="Times New Roman"/>
        </w:rPr>
        <w:t xml:space="preserve">2027 </w:t>
      </w:r>
      <w:r>
        <w:t>年预毕业研究生学历相片采集时间安排》（</w:t>
      </w:r>
      <w:r>
        <w:rPr>
          <w:spacing w:val="-15"/>
        </w:rPr>
        <w:t xml:space="preserve">附件 </w:t>
      </w:r>
      <w:r>
        <w:rPr>
          <w:rFonts w:ascii="Times New Roman" w:eastAsia="Times New Roman"/>
        </w:rPr>
        <w:t>4</w:t>
      </w:r>
      <w:r>
        <w:t>），按具体时段参加采集。</w:t>
      </w:r>
    </w:p>
    <w:p w14:paraId="22FD34CB">
      <w:pPr>
        <w:pStyle w:val="3"/>
        <w:spacing w:before="3"/>
        <w:ind w:left="615"/>
      </w:pPr>
      <w:r>
        <w:rPr>
          <w:spacing w:val="-32"/>
        </w:rPr>
        <w:t>珠海校区</w:t>
      </w:r>
      <w:r>
        <w:rPr>
          <w:spacing w:val="-4"/>
        </w:rPr>
        <w:t>（含附属第五医院</w:t>
      </w:r>
      <w:r>
        <w:rPr>
          <w:spacing w:val="-121"/>
        </w:rPr>
        <w:t>）：</w:t>
      </w:r>
      <w:r>
        <w:rPr>
          <w:rFonts w:ascii="Times New Roman" w:eastAsia="Times New Roman"/>
          <w:spacing w:val="1"/>
        </w:rPr>
        <w:t>1</w:t>
      </w:r>
      <w:r>
        <w:rPr>
          <w:rFonts w:ascii="Times New Roman" w:eastAsia="Times New Roman"/>
        </w:rPr>
        <w:t>0</w:t>
      </w:r>
      <w:r>
        <w:rPr>
          <w:rFonts w:ascii="Times New Roman" w:eastAsia="Times New Roman"/>
          <w:spacing w:val="5"/>
        </w:rPr>
        <w:t xml:space="preserve"> </w:t>
      </w:r>
      <w:r>
        <w:rPr>
          <w:spacing w:val="-35"/>
        </w:rPr>
        <w:t xml:space="preserve">月 </w:t>
      </w:r>
      <w:r>
        <w:rPr>
          <w:rFonts w:ascii="Times New Roman" w:eastAsia="Times New Roman"/>
          <w:spacing w:val="-4"/>
        </w:rPr>
        <w:t>24</w:t>
      </w:r>
      <w:r>
        <w:rPr>
          <w:rFonts w:ascii="Times New Roman" w:eastAsia="Times New Roman"/>
          <w:spacing w:val="8"/>
        </w:rPr>
        <w:t xml:space="preserve"> </w:t>
      </w:r>
      <w:r>
        <w:rPr>
          <w:spacing w:val="-118"/>
        </w:rPr>
        <w:t>日</w:t>
      </w:r>
      <w:r>
        <w:rPr>
          <w:spacing w:val="-4"/>
        </w:rPr>
        <w:t>（周六）</w:t>
      </w:r>
      <w:r>
        <w:rPr>
          <w:rFonts w:ascii="Times New Roman" w:eastAsia="Times New Roman"/>
          <w:spacing w:val="-4"/>
        </w:rPr>
        <w:t>9:00</w:t>
      </w:r>
      <w:r>
        <w:rPr>
          <w:spacing w:val="-4"/>
        </w:rPr>
        <w:t>～</w:t>
      </w:r>
      <w:r>
        <w:rPr>
          <w:rFonts w:ascii="Times New Roman" w:eastAsia="Times New Roman"/>
          <w:spacing w:val="-4"/>
        </w:rPr>
        <w:t>12:00</w:t>
      </w:r>
      <w:r>
        <w:rPr>
          <w:spacing w:val="-121"/>
        </w:rPr>
        <w:t>、</w:t>
      </w:r>
      <w:r>
        <w:rPr>
          <w:rFonts w:ascii="Times New Roman" w:eastAsia="Times New Roman"/>
          <w:spacing w:val="-4"/>
        </w:rPr>
        <w:t>13:30</w:t>
      </w:r>
      <w:r>
        <w:rPr>
          <w:spacing w:val="-4"/>
        </w:rPr>
        <w:t>～</w:t>
      </w:r>
    </w:p>
    <w:p w14:paraId="43335FCE">
      <w:pPr>
        <w:pStyle w:val="3"/>
      </w:pPr>
      <w:r>
        <w:rPr>
          <w:rFonts w:ascii="Times New Roman" w:eastAsia="Times New Roman"/>
        </w:rPr>
        <w:t>17:00</w:t>
      </w:r>
      <w:r>
        <w:rPr>
          <w:spacing w:val="8"/>
        </w:rPr>
        <w:t>，公共教学楼</w:t>
      </w:r>
      <w:r>
        <w:rPr>
          <w:rFonts w:ascii="Times New Roman" w:eastAsia="Times New Roman"/>
        </w:rPr>
        <w:t>C201</w:t>
      </w:r>
      <w:r>
        <w:rPr>
          <w:spacing w:val="-10"/>
        </w:rPr>
        <w:t>。</w:t>
      </w:r>
    </w:p>
    <w:p w14:paraId="01EF9C6E">
      <w:pPr>
        <w:pStyle w:val="3"/>
        <w:ind w:left="615"/>
      </w:pPr>
      <w:r>
        <w:rPr>
          <w:spacing w:val="-10"/>
        </w:rPr>
        <w:t>深圳校区（含附属第七、第八医院）：</w:t>
      </w:r>
      <w:r>
        <w:rPr>
          <w:rFonts w:ascii="Times New Roman" w:eastAsia="Times New Roman"/>
          <w:spacing w:val="-10"/>
        </w:rPr>
        <w:t>11</w:t>
      </w:r>
      <w:r>
        <w:rPr>
          <w:rFonts w:ascii="Times New Roman" w:eastAsia="Times New Roman"/>
          <w:spacing w:val="4"/>
        </w:rPr>
        <w:t xml:space="preserve"> </w:t>
      </w:r>
      <w:r>
        <w:rPr>
          <w:spacing w:val="-35"/>
        </w:rPr>
        <w:t xml:space="preserve">月 </w:t>
      </w:r>
      <w:r>
        <w:rPr>
          <w:rFonts w:ascii="Times New Roman" w:eastAsia="Times New Roman"/>
          <w:spacing w:val="-10"/>
        </w:rPr>
        <w:t>6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10"/>
        </w:rPr>
        <w:t>日（周五）</w:t>
      </w:r>
      <w:r>
        <w:rPr>
          <w:rFonts w:ascii="Times New Roman" w:eastAsia="Times New Roman"/>
          <w:spacing w:val="-10"/>
        </w:rPr>
        <w:t>9:00</w:t>
      </w:r>
      <w:r>
        <w:rPr>
          <w:spacing w:val="-10"/>
        </w:rPr>
        <w:t>～</w:t>
      </w:r>
      <w:r>
        <w:rPr>
          <w:rFonts w:ascii="Times New Roman" w:eastAsia="Times New Roman"/>
          <w:spacing w:val="-10"/>
        </w:rPr>
        <w:t>12:00</w:t>
      </w:r>
      <w:r>
        <w:rPr>
          <w:spacing w:val="-10"/>
        </w:rPr>
        <w:t>、</w:t>
      </w:r>
    </w:p>
    <w:p w14:paraId="1B915433">
      <w:pPr>
        <w:pStyle w:val="3"/>
      </w:pPr>
      <w:r>
        <w:rPr>
          <w:rFonts w:ascii="Times New Roman" w:eastAsia="Times New Roman"/>
          <w:spacing w:val="-2"/>
        </w:rPr>
        <w:t>13:30</w:t>
      </w:r>
      <w:r>
        <w:rPr>
          <w:spacing w:val="-2"/>
        </w:rPr>
        <w:t>～</w:t>
      </w:r>
      <w:r>
        <w:rPr>
          <w:rFonts w:ascii="Times New Roman" w:eastAsia="Times New Roman"/>
          <w:spacing w:val="-2"/>
        </w:rPr>
        <w:t>15:30</w:t>
      </w:r>
      <w:r>
        <w:rPr>
          <w:spacing w:val="-9"/>
        </w:rPr>
        <w:t xml:space="preserve">，公共教学楼西 </w:t>
      </w:r>
      <w:r>
        <w:rPr>
          <w:rFonts w:ascii="Times New Roman" w:eastAsia="Times New Roman"/>
          <w:spacing w:val="-2"/>
        </w:rPr>
        <w:t>3-107</w:t>
      </w:r>
      <w:r>
        <w:rPr>
          <w:spacing w:val="-10"/>
        </w:rPr>
        <w:t>。</w:t>
      </w:r>
    </w:p>
    <w:p w14:paraId="6AAFDA8A">
      <w:pPr>
        <w:pStyle w:val="3"/>
        <w:spacing w:line="355" w:lineRule="auto"/>
        <w:ind w:right="253" w:firstLine="559"/>
        <w:rPr>
          <w:highlight w:val="yellow"/>
        </w:rPr>
      </w:pPr>
      <w:r>
        <w:rPr>
          <w:highlight w:val="yellow"/>
        </w:rPr>
        <w:t>广州东校园：</w:t>
      </w:r>
      <w:r>
        <w:rPr>
          <w:rFonts w:ascii="Times New Roman" w:eastAsia="Times New Roman"/>
          <w:highlight w:val="yellow"/>
        </w:rPr>
        <w:t>11</w:t>
      </w:r>
      <w:r>
        <w:rPr>
          <w:rFonts w:ascii="Times New Roman" w:eastAsia="Times New Roman"/>
          <w:spacing w:val="-18"/>
          <w:highlight w:val="yellow"/>
        </w:rPr>
        <w:t xml:space="preserve"> </w:t>
      </w:r>
      <w:r>
        <w:rPr>
          <w:spacing w:val="-36"/>
          <w:highlight w:val="yellow"/>
        </w:rPr>
        <w:t xml:space="preserve">月 </w:t>
      </w:r>
      <w:r>
        <w:rPr>
          <w:rFonts w:ascii="Times New Roman" w:eastAsia="Times New Roman"/>
          <w:highlight w:val="yellow"/>
        </w:rPr>
        <w:t>11</w:t>
      </w:r>
      <w:r>
        <w:rPr>
          <w:rFonts w:ascii="Times New Roman" w:eastAsia="Times New Roman"/>
          <w:spacing w:val="-16"/>
          <w:highlight w:val="yellow"/>
        </w:rPr>
        <w:t xml:space="preserve"> </w:t>
      </w:r>
      <w:r>
        <w:rPr>
          <w:highlight w:val="yellow"/>
        </w:rPr>
        <w:t>日（周三）</w:t>
      </w:r>
      <w:r>
        <w:rPr>
          <w:spacing w:val="-18"/>
          <w:highlight w:val="yellow"/>
        </w:rPr>
        <w:t xml:space="preserve"> </w:t>
      </w:r>
      <w:r>
        <w:rPr>
          <w:rFonts w:ascii="Times New Roman" w:eastAsia="Times New Roman"/>
          <w:highlight w:val="yellow"/>
        </w:rPr>
        <w:t>9:00</w:t>
      </w:r>
      <w:r>
        <w:rPr>
          <w:highlight w:val="yellow"/>
        </w:rPr>
        <w:t>～</w:t>
      </w:r>
      <w:r>
        <w:rPr>
          <w:rFonts w:ascii="Times New Roman" w:eastAsia="Times New Roman"/>
          <w:highlight w:val="yellow"/>
        </w:rPr>
        <w:t>12:00</w:t>
      </w:r>
      <w:r>
        <w:rPr>
          <w:highlight w:val="yellow"/>
        </w:rPr>
        <w:t>、</w:t>
      </w:r>
      <w:r>
        <w:rPr>
          <w:rFonts w:ascii="Times New Roman" w:eastAsia="Times New Roman"/>
          <w:highlight w:val="yellow"/>
        </w:rPr>
        <w:t>13:30</w:t>
      </w:r>
      <w:r>
        <w:rPr>
          <w:highlight w:val="yellow"/>
        </w:rPr>
        <w:t>～</w:t>
      </w:r>
      <w:r>
        <w:rPr>
          <w:rFonts w:ascii="Times New Roman" w:eastAsia="Times New Roman"/>
          <w:highlight w:val="yellow"/>
        </w:rPr>
        <w:t>17:00</w:t>
      </w:r>
      <w:r>
        <w:rPr>
          <w:highlight w:val="yellow"/>
        </w:rPr>
        <w:t>，公共</w:t>
      </w:r>
      <w:r>
        <w:rPr>
          <w:spacing w:val="19"/>
          <w:highlight w:val="yellow"/>
        </w:rPr>
        <w:t>教学楼</w:t>
      </w:r>
      <w:r>
        <w:rPr>
          <w:rFonts w:ascii="Times New Roman" w:eastAsia="Times New Roman"/>
          <w:highlight w:val="yellow"/>
        </w:rPr>
        <w:t>C201</w:t>
      </w:r>
      <w:r>
        <w:rPr>
          <w:highlight w:val="yellow"/>
        </w:rPr>
        <w:t>。</w:t>
      </w:r>
    </w:p>
    <w:p w14:paraId="48A58D40">
      <w:pPr>
        <w:pStyle w:val="3"/>
        <w:spacing w:before="2"/>
        <w:ind w:left="615"/>
      </w:pPr>
      <w:r>
        <w:rPr>
          <w:spacing w:val="-26"/>
        </w:rPr>
        <w:t>广州北校园</w:t>
      </w:r>
      <w:r>
        <w:rPr>
          <w:spacing w:val="-6"/>
        </w:rPr>
        <w:t>（含各附属医院</w:t>
      </w:r>
      <w:r>
        <w:rPr>
          <w:spacing w:val="-106"/>
        </w:rPr>
        <w:t>）：</w:t>
      </w:r>
      <w:r>
        <w:rPr>
          <w:rFonts w:ascii="Times New Roman" w:eastAsia="Times New Roman"/>
          <w:spacing w:val="-7"/>
        </w:rPr>
        <w:t>1</w:t>
      </w:r>
      <w:r>
        <w:rPr>
          <w:rFonts w:ascii="Times New Roman" w:eastAsia="Times New Roman"/>
        </w:rPr>
        <w:t>1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33"/>
        </w:rPr>
        <w:t xml:space="preserve">月 </w:t>
      </w:r>
      <w:r>
        <w:rPr>
          <w:rFonts w:ascii="Times New Roman" w:eastAsia="Times New Roman"/>
          <w:spacing w:val="-6"/>
        </w:rPr>
        <w:t>12</w:t>
      </w:r>
      <w:r>
        <w:rPr>
          <w:rFonts w:ascii="Times New Roman" w:eastAsia="Times New Roman"/>
          <w:spacing w:val="9"/>
        </w:rPr>
        <w:t xml:space="preserve"> </w:t>
      </w:r>
      <w:r>
        <w:rPr>
          <w:spacing w:val="-104"/>
        </w:rPr>
        <w:t>日</w:t>
      </w:r>
      <w:r>
        <w:rPr>
          <w:spacing w:val="-6"/>
        </w:rPr>
        <w:t>（周四</w:t>
      </w:r>
      <w:r>
        <w:rPr>
          <w:spacing w:val="-105"/>
        </w:rPr>
        <w:t>）</w:t>
      </w:r>
      <w:r>
        <w:rPr>
          <w:rFonts w:ascii="Times New Roman" w:eastAsia="Times New Roman"/>
          <w:spacing w:val="5"/>
        </w:rPr>
        <w:t>9</w:t>
      </w:r>
      <w:r>
        <w:rPr>
          <w:rFonts w:ascii="Times New Roman" w:eastAsia="Times New Roman"/>
          <w:spacing w:val="2"/>
        </w:rPr>
        <w:t>:</w:t>
      </w:r>
      <w:r>
        <w:rPr>
          <w:rFonts w:ascii="Times New Roman" w:eastAsia="Times New Roman"/>
          <w:spacing w:val="5"/>
        </w:rPr>
        <w:t>0</w:t>
      </w:r>
      <w:r>
        <w:rPr>
          <w:rFonts w:ascii="Times New Roman" w:eastAsia="Times New Roman"/>
          <w:spacing w:val="2"/>
        </w:rPr>
        <w:t>0</w:t>
      </w:r>
      <w:r>
        <w:rPr>
          <w:spacing w:val="3"/>
        </w:rPr>
        <w:t>～</w:t>
      </w:r>
      <w:r>
        <w:rPr>
          <w:rFonts w:ascii="Times New Roman" w:eastAsia="Times New Roman"/>
          <w:spacing w:val="2"/>
        </w:rPr>
        <w:t>1</w:t>
      </w:r>
      <w:r>
        <w:rPr>
          <w:rFonts w:ascii="Times New Roman" w:eastAsia="Times New Roman"/>
          <w:spacing w:val="5"/>
        </w:rPr>
        <w:t>2</w:t>
      </w:r>
      <w:r>
        <w:rPr>
          <w:rFonts w:ascii="Times New Roman" w:eastAsia="Times New Roman"/>
          <w:spacing w:val="2"/>
        </w:rPr>
        <w:t>:</w:t>
      </w:r>
      <w:r>
        <w:rPr>
          <w:rFonts w:ascii="Times New Roman" w:eastAsia="Times New Roman"/>
          <w:spacing w:val="5"/>
        </w:rPr>
        <w:t>0</w:t>
      </w:r>
      <w:r>
        <w:rPr>
          <w:rFonts w:ascii="Times New Roman" w:eastAsia="Times New Roman"/>
        </w:rPr>
        <w:t>0</w:t>
      </w:r>
      <w:r>
        <w:rPr>
          <w:spacing w:val="-106"/>
        </w:rPr>
        <w:t>、</w:t>
      </w:r>
      <w:r>
        <w:rPr>
          <w:rFonts w:ascii="Times New Roman" w:eastAsia="Times New Roman"/>
          <w:spacing w:val="-6"/>
        </w:rPr>
        <w:t>13:30</w:t>
      </w:r>
      <w:r>
        <w:rPr>
          <w:spacing w:val="-6"/>
        </w:rPr>
        <w:t>～</w:t>
      </w:r>
    </w:p>
    <w:p w14:paraId="72AB1E5E">
      <w:pPr>
        <w:pStyle w:val="3"/>
      </w:pPr>
      <w:r>
        <w:rPr>
          <w:rFonts w:ascii="Times New Roman" w:eastAsia="Times New Roman"/>
          <w:spacing w:val="-2"/>
        </w:rPr>
        <w:t>17:00</w:t>
      </w:r>
      <w:r>
        <w:rPr>
          <w:spacing w:val="-11"/>
        </w:rPr>
        <w:t xml:space="preserve">，新教学楼 </w:t>
      </w:r>
      <w:r>
        <w:rPr>
          <w:rFonts w:ascii="Times New Roman" w:eastAsia="Times New Roman"/>
          <w:spacing w:val="-2"/>
        </w:rPr>
        <w:t>307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309</w:t>
      </w:r>
      <w:r>
        <w:rPr>
          <w:spacing w:val="-10"/>
        </w:rPr>
        <w:t>。</w:t>
      </w:r>
    </w:p>
    <w:p w14:paraId="52EFDB28">
      <w:pPr>
        <w:pStyle w:val="3"/>
        <w:spacing w:line="355" w:lineRule="auto"/>
        <w:ind w:right="253" w:firstLine="559"/>
      </w:pPr>
      <w:r>
        <w:t>广州南校园：</w:t>
      </w:r>
      <w:r>
        <w:rPr>
          <w:rFonts w:ascii="Times New Roman" w:eastAsia="Times New Roman"/>
        </w:rPr>
        <w:t xml:space="preserve">11 </w:t>
      </w:r>
      <w:r>
        <w:rPr>
          <w:spacing w:val="-20"/>
        </w:rPr>
        <w:t xml:space="preserve">月 </w:t>
      </w:r>
      <w:r>
        <w:rPr>
          <w:rFonts w:ascii="Times New Roman" w:eastAsia="Times New Roman"/>
        </w:rPr>
        <w:t xml:space="preserve">13 </w:t>
      </w:r>
      <w:r>
        <w:t>日（周五）</w:t>
      </w:r>
      <w:r>
        <w:rPr>
          <w:rFonts w:ascii="Times New Roman" w:eastAsia="Times New Roman"/>
        </w:rPr>
        <w:t>8:30</w:t>
      </w:r>
      <w:r>
        <w:t>～</w:t>
      </w:r>
      <w:r>
        <w:rPr>
          <w:rFonts w:ascii="Times New Roman" w:eastAsia="Times New Roman"/>
        </w:rPr>
        <w:t>12:00</w:t>
      </w:r>
      <w:r>
        <w:t>、</w:t>
      </w:r>
      <w:r>
        <w:rPr>
          <w:rFonts w:ascii="Times New Roman" w:eastAsia="Times New Roman"/>
        </w:rPr>
        <w:t>13:30</w:t>
      </w:r>
      <w:r>
        <w:t>～</w:t>
      </w:r>
      <w:r>
        <w:rPr>
          <w:rFonts w:ascii="Times New Roman" w:eastAsia="Times New Roman"/>
        </w:rPr>
        <w:t>17:00</w:t>
      </w:r>
      <w:r>
        <w:t>，丰盛</w:t>
      </w:r>
      <w:r>
        <w:rPr>
          <w:spacing w:val="59"/>
        </w:rPr>
        <w:t>堂</w:t>
      </w:r>
      <w:r>
        <w:rPr>
          <w:rFonts w:ascii="Times New Roman" w:eastAsia="Times New Roman"/>
        </w:rPr>
        <w:t>B101</w:t>
      </w:r>
      <w:r>
        <w:t>、</w:t>
      </w:r>
      <w:r>
        <w:rPr>
          <w:rFonts w:ascii="Times New Roman" w:eastAsia="Times New Roman"/>
        </w:rPr>
        <w:t>102</w:t>
      </w:r>
      <w:r>
        <w:t>。</w:t>
      </w:r>
    </w:p>
    <w:p w14:paraId="49529A41">
      <w:pPr>
        <w:spacing w:before="3"/>
        <w:ind w:left="615" w:right="0" w:firstLine="0"/>
        <w:jc w:val="left"/>
        <w:rPr>
          <w:b/>
          <w:sz w:val="28"/>
        </w:rPr>
      </w:pPr>
      <w:r>
        <w:rPr>
          <w:b/>
          <w:spacing w:val="-5"/>
          <w:sz w:val="28"/>
        </w:rPr>
        <w:t>四、注意事项</w:t>
      </w:r>
    </w:p>
    <w:p w14:paraId="447C5AE9">
      <w:pPr>
        <w:pStyle w:val="3"/>
        <w:spacing w:line="355" w:lineRule="auto"/>
        <w:ind w:right="251" w:firstLine="559"/>
      </w:pPr>
      <w:r>
        <w:rPr>
          <w:spacing w:val="-5"/>
        </w:rPr>
        <w:t>新华社广东图像采集中心将派工作人员到我校采集相片，因时间安排</w:t>
      </w:r>
      <w:r>
        <w:rPr>
          <w:spacing w:val="-2"/>
        </w:rPr>
        <w:t>紧凑，请各培养单位务必做好组织工作：</w:t>
      </w:r>
    </w:p>
    <w:p w14:paraId="4E7E5A36">
      <w:pPr>
        <w:pStyle w:val="7"/>
        <w:numPr>
          <w:ilvl w:val="0"/>
          <w:numId w:val="3"/>
        </w:numPr>
        <w:tabs>
          <w:tab w:val="left" w:pos="964"/>
        </w:tabs>
        <w:spacing w:before="2" w:after="0" w:line="240" w:lineRule="auto"/>
        <w:ind w:left="964" w:right="0" w:hanging="349"/>
        <w:jc w:val="left"/>
        <w:rPr>
          <w:sz w:val="28"/>
        </w:rPr>
      </w:pPr>
      <w:r>
        <w:rPr>
          <w:rFonts w:hint="eastAsia"/>
          <w:spacing w:val="-3"/>
          <w:sz w:val="28"/>
          <w:lang w:val="en-US" w:eastAsia="zh-CN"/>
        </w:rPr>
        <w:t>请各班班委</w:t>
      </w:r>
      <w:r>
        <w:rPr>
          <w:spacing w:val="-3"/>
          <w:sz w:val="28"/>
        </w:rPr>
        <w:t>组织预毕业生在规定时间、地点排队拍摄；</w:t>
      </w:r>
    </w:p>
    <w:p w14:paraId="0717D933">
      <w:pPr>
        <w:pStyle w:val="7"/>
        <w:numPr>
          <w:ilvl w:val="0"/>
          <w:numId w:val="3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rFonts w:hint="eastAsia"/>
          <w:spacing w:val="-3"/>
          <w:sz w:val="28"/>
          <w:lang w:val="en-US" w:eastAsia="zh-CN"/>
        </w:rPr>
        <w:t>务</w:t>
      </w:r>
      <w:r>
        <w:rPr>
          <w:spacing w:val="-3"/>
          <w:sz w:val="28"/>
        </w:rPr>
        <w:t>必提前获取图像采集码，并完成线上付款；</w:t>
      </w:r>
    </w:p>
    <w:p w14:paraId="6A7287F8">
      <w:pPr>
        <w:pStyle w:val="7"/>
        <w:numPr>
          <w:ilvl w:val="0"/>
          <w:numId w:val="3"/>
        </w:numPr>
        <w:tabs>
          <w:tab w:val="left" w:pos="964"/>
        </w:tabs>
        <w:spacing w:before="176" w:after="0" w:line="355" w:lineRule="auto"/>
        <w:ind w:left="56" w:right="251" w:firstLine="559"/>
        <w:jc w:val="left"/>
        <w:rPr>
          <w:sz w:val="28"/>
        </w:rPr>
      </w:pPr>
      <w:r>
        <w:rPr>
          <w:spacing w:val="-13"/>
          <w:sz w:val="28"/>
        </w:rPr>
        <w:t>该相片将用于制作毕业证书和学位证书，须认真严肃</w:t>
      </w:r>
      <w:r>
        <w:rPr>
          <w:spacing w:val="-4"/>
          <w:sz w:val="28"/>
        </w:rPr>
        <w:t>对待：</w:t>
      </w:r>
    </w:p>
    <w:p w14:paraId="62A6BDAD">
      <w:pPr>
        <w:pStyle w:val="7"/>
        <w:numPr>
          <w:ilvl w:val="1"/>
          <w:numId w:val="3"/>
        </w:numPr>
        <w:tabs>
          <w:tab w:val="left" w:pos="1372"/>
        </w:tabs>
        <w:spacing w:before="2" w:after="0" w:line="240" w:lineRule="auto"/>
        <w:ind w:left="1372" w:right="0" w:hanging="476"/>
        <w:jc w:val="left"/>
        <w:rPr>
          <w:b/>
          <w:sz w:val="28"/>
        </w:rPr>
      </w:pPr>
      <w:r>
        <w:rPr>
          <w:b/>
          <w:color w:val="FF0000"/>
          <w:spacing w:val="-5"/>
          <w:sz w:val="28"/>
        </w:rPr>
        <w:t>重视着装，不能穿着黄绿色上衣；</w:t>
      </w:r>
    </w:p>
    <w:p w14:paraId="3AF32964">
      <w:pPr>
        <w:pStyle w:val="7"/>
        <w:spacing w:after="0" w:line="240" w:lineRule="auto"/>
        <w:jc w:val="left"/>
        <w:rPr>
          <w:b/>
          <w:sz w:val="28"/>
        </w:rPr>
        <w:sectPr>
          <w:footerReference r:id="rId5" w:type="default"/>
          <w:pgSz w:w="11910" w:h="16840"/>
          <w:pgMar w:top="1920" w:right="1275" w:bottom="1700" w:left="1417" w:header="0" w:footer="1508" w:gutter="0"/>
          <w:pgNumType w:start="2"/>
          <w:cols w:space="720" w:num="1"/>
        </w:sectPr>
      </w:pPr>
    </w:p>
    <w:p w14:paraId="2F15EF1F">
      <w:pPr>
        <w:pStyle w:val="7"/>
        <w:numPr>
          <w:ilvl w:val="1"/>
          <w:numId w:val="3"/>
        </w:numPr>
        <w:tabs>
          <w:tab w:val="left" w:pos="1372"/>
        </w:tabs>
        <w:spacing w:before="194" w:after="0" w:line="240" w:lineRule="auto"/>
        <w:ind w:left="1372" w:right="0" w:hanging="476"/>
        <w:jc w:val="both"/>
        <w:rPr>
          <w:b/>
          <w:sz w:val="28"/>
        </w:rPr>
      </w:pPr>
      <w:r>
        <w:rPr>
          <w:b/>
          <w:color w:val="FF0000"/>
          <w:spacing w:val="-5"/>
          <w:sz w:val="28"/>
        </w:rPr>
        <w:t>由于拍摄背景为蓝色，不能穿着天蓝色上衣；</w:t>
      </w:r>
    </w:p>
    <w:p w14:paraId="3F1BB665">
      <w:pPr>
        <w:pStyle w:val="7"/>
        <w:numPr>
          <w:ilvl w:val="1"/>
          <w:numId w:val="3"/>
        </w:numPr>
        <w:tabs>
          <w:tab w:val="left" w:pos="1372"/>
        </w:tabs>
        <w:spacing w:before="176" w:after="0" w:line="355" w:lineRule="auto"/>
        <w:ind w:left="481" w:right="257" w:firstLine="415"/>
        <w:jc w:val="both"/>
        <w:rPr>
          <w:b/>
          <w:sz w:val="28"/>
        </w:rPr>
      </w:pPr>
      <w:r>
        <w:rPr>
          <w:b/>
          <w:color w:val="FF0000"/>
          <w:spacing w:val="-2"/>
          <w:sz w:val="28"/>
        </w:rPr>
        <w:t>慎重化妆或整容。浓妆、整容者的学历相片可能导致学信网身份核验不通过或结果不确定，从而影响其学信网毕业和（或学位）数</w:t>
      </w:r>
      <w:r>
        <w:rPr>
          <w:b/>
          <w:color w:val="FF0000"/>
          <w:spacing w:val="-4"/>
          <w:sz w:val="28"/>
        </w:rPr>
        <w:t>据报送。</w:t>
      </w:r>
    </w:p>
    <w:p w14:paraId="5422A1DE">
      <w:pPr>
        <w:spacing w:before="4"/>
        <w:ind w:left="615" w:right="0" w:firstLine="0"/>
        <w:jc w:val="left"/>
        <w:rPr>
          <w:b/>
          <w:sz w:val="28"/>
        </w:rPr>
      </w:pPr>
      <w:r>
        <w:rPr>
          <w:b/>
          <w:spacing w:val="-5"/>
          <w:sz w:val="28"/>
        </w:rPr>
        <w:t>五、关于个别无法参加集中拍摄的研究生的补拍指引</w:t>
      </w:r>
    </w:p>
    <w:p w14:paraId="4A7CE6A8">
      <w:pPr>
        <w:spacing w:before="176" w:line="355" w:lineRule="auto"/>
        <w:ind w:left="56" w:right="253" w:firstLine="559"/>
        <w:jc w:val="left"/>
        <w:rPr>
          <w:b/>
          <w:sz w:val="28"/>
        </w:rPr>
      </w:pPr>
      <w:r>
        <w:rPr>
          <w:spacing w:val="-5"/>
          <w:sz w:val="28"/>
        </w:rPr>
        <w:t>如个别研究生确实不能在规定时间地点参加集中拍摄，请培养单位负</w:t>
      </w:r>
      <w:r>
        <w:rPr>
          <w:sz w:val="28"/>
        </w:rPr>
        <w:t>责通知研究生</w:t>
      </w:r>
      <w:r>
        <w:rPr>
          <w:b/>
          <w:color w:val="FF0000"/>
          <w:spacing w:val="-12"/>
          <w:sz w:val="28"/>
        </w:rPr>
        <w:t xml:space="preserve">务必在 </w:t>
      </w:r>
      <w:r>
        <w:rPr>
          <w:rFonts w:ascii="Times New Roman" w:eastAsia="Times New Roman"/>
          <w:b/>
          <w:color w:val="FF0000"/>
          <w:sz w:val="28"/>
        </w:rPr>
        <w:t xml:space="preserve">2027 </w:t>
      </w:r>
      <w:r>
        <w:rPr>
          <w:b/>
          <w:color w:val="FF0000"/>
          <w:spacing w:val="-24"/>
          <w:sz w:val="28"/>
        </w:rPr>
        <w:t xml:space="preserve">年 </w:t>
      </w:r>
      <w:r>
        <w:rPr>
          <w:rFonts w:ascii="Times New Roman" w:eastAsia="Times New Roman"/>
          <w:b/>
          <w:color w:val="FF0000"/>
          <w:sz w:val="28"/>
        </w:rPr>
        <w:t xml:space="preserve">3 </w:t>
      </w:r>
      <w:r>
        <w:rPr>
          <w:b/>
          <w:color w:val="FF0000"/>
          <w:spacing w:val="-24"/>
          <w:sz w:val="28"/>
        </w:rPr>
        <w:t xml:space="preserve">月 </w:t>
      </w:r>
      <w:r>
        <w:rPr>
          <w:rFonts w:ascii="Times New Roman" w:eastAsia="Times New Roman"/>
          <w:b/>
          <w:color w:val="FF0000"/>
          <w:sz w:val="28"/>
        </w:rPr>
        <w:t xml:space="preserve">30 </w:t>
      </w:r>
      <w:r>
        <w:rPr>
          <w:b/>
          <w:color w:val="FF0000"/>
          <w:sz w:val="28"/>
        </w:rPr>
        <w:t>日前自行补拍。</w:t>
      </w:r>
    </w:p>
    <w:p w14:paraId="35FE4D5E">
      <w:pPr>
        <w:pStyle w:val="7"/>
        <w:numPr>
          <w:ilvl w:val="0"/>
          <w:numId w:val="4"/>
        </w:numPr>
        <w:tabs>
          <w:tab w:val="left" w:pos="964"/>
        </w:tabs>
        <w:spacing w:before="3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前往新华社广东图像采集中心采集点补拍</w:t>
      </w:r>
    </w:p>
    <w:p w14:paraId="5F049F2B">
      <w:pPr>
        <w:pStyle w:val="3"/>
        <w:spacing w:line="355" w:lineRule="auto"/>
        <w:ind w:right="253" w:firstLine="559"/>
      </w:pPr>
      <w: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935355</wp:posOffset>
                </wp:positionH>
                <wp:positionV relativeFrom="paragraph">
                  <wp:posOffset>703580</wp:posOffset>
                </wp:positionV>
                <wp:extent cx="3215640" cy="34290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5640" cy="342900"/>
                          <a:chOff x="0" y="0"/>
                          <a:chExt cx="3215640" cy="3429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78054" y="0"/>
                            <a:ext cx="214185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855" h="342900">
                                <a:moveTo>
                                  <a:pt x="2141855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  <a:lnTo>
                                  <a:pt x="2141855" y="0"/>
                                </a:lnTo>
                                <a:lnTo>
                                  <a:pt x="2141855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215640" cy="34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F4F0E9">
                              <w:pPr>
                                <w:spacing w:before="147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至</w:t>
                              </w:r>
                              <w:r>
                                <w:rPr>
                                  <w:rFonts w:hint="eastAsia"/>
                                  <w:spacing w:val="-4"/>
                                  <w:sz w:val="28"/>
                                  <w:lang w:val="en-US" w:eastAsia="zh-CN"/>
                                </w:rPr>
                                <w:t>学院楼A107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8"/>
                                </w:rPr>
                                <w:t>研究生秘书</w:t>
                              </w:r>
                              <w:r>
                                <w:rPr>
                                  <w:rFonts w:hint="eastAsia"/>
                                  <w:b/>
                                  <w:color w:val="FF0000"/>
                                  <w:spacing w:val="-5"/>
                                  <w:sz w:val="28"/>
                                  <w:lang w:val="en-US" w:eastAsia="zh-CN"/>
                                </w:rPr>
                                <w:t>廖雪莹老师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8"/>
                                </w:rPr>
                                <w:t>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o:spt="203" style="position:absolute;left:0pt;margin-left:73.65pt;margin-top:55.4pt;height:27pt;width:253.2pt;mso-position-horizontal-relative:page;z-index:-251656192;mso-width-relative:page;mso-height-relative:page;" coordsize="3215640,342900" o:gfxdata="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KlanFjaAAAACwEA&#10;AA8AAAAAAAAAAQAgAAAAIgAAAGRycy9kb3ducmV2LnhtbFBLAQIUABQAAAAIAIdO4kDAVHFkwwIA&#10;ALIHAAAOAAAAAAAAAAEAIAAAACkBAABkcnMvZTJvRG9jLnhtbFBLBQYAAAAABgAGAFkBAABeBgAA&#10;AAA=&#10;">
                <o:lock v:ext="edit" aspectratio="f"/>
                <v:shape id="Graphic 5" o:spid="_x0000_s1026" o:spt="100" style="position:absolute;left:178054;top:0;height:342900;width:2141855;" fillcolor="#FFFF00" filled="t" stroked="f" coordsize="2141855,342900" o:gfxdata="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O2psvQAA&#10;ANoAAAAPAAAAAAAAAAEAIAAAACIAAABkcnMvZG93bnJldi54bWxQSwECFAAUAAAACACHTuJAMy8F&#10;njsAAAA5AAAAEAAAAAAAAAABACAAAAAMAQAAZHJzL3NoYXBleG1sLnhtbFBLBQYAAAAABgAGAFsB&#10;AAC2AwAAAAA=&#10;" path="m2141855,342900l0,342900,0,0,2141855,0,2141855,3429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6" o:spid="_x0000_s1026" o:spt="202" type="#_x0000_t202" style="position:absolute;left:0;top:0;height:342900;width:3215640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F4F0E9">
                        <w:pPr>
                          <w:spacing w:before="147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至</w:t>
                        </w:r>
                        <w:r>
                          <w:rPr>
                            <w:rFonts w:hint="eastAsia"/>
                            <w:spacing w:val="-4"/>
                            <w:sz w:val="28"/>
                            <w:lang w:val="en-US" w:eastAsia="zh-CN"/>
                          </w:rPr>
                          <w:t>学院楼A107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8"/>
                          </w:rPr>
                          <w:t>研究生秘书</w:t>
                        </w:r>
                        <w:r>
                          <w:rPr>
                            <w:rFonts w:hint="eastAsia"/>
                            <w:b/>
                            <w:color w:val="FF0000"/>
                            <w:spacing w:val="-5"/>
                            <w:sz w:val="28"/>
                            <w:lang w:val="en-US" w:eastAsia="zh-CN"/>
                          </w:rPr>
                          <w:t>廖雪莹老师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8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pacing w:val="5"/>
          <w:w w:val="100"/>
        </w:rPr>
        <w:t>凭图像采集码，自行前往新华社广东图像采集中心下设的采集点补</w:t>
      </w:r>
      <w:r>
        <w:rPr>
          <w:spacing w:val="-10"/>
          <w:w w:val="100"/>
        </w:rPr>
        <w:t>拍。在自行补拍学历相片后，务必将纸质版相片于</w:t>
      </w:r>
      <w:r>
        <w:rPr>
          <w:spacing w:val="-71"/>
        </w:rPr>
        <w:t xml:space="preserve"> </w:t>
      </w:r>
      <w:r>
        <w:rPr>
          <w:rFonts w:ascii="Times New Roman" w:eastAsia="Times New Roman"/>
          <w:spacing w:val="1"/>
          <w:w w:val="100"/>
        </w:rPr>
        <w:t>2</w:t>
      </w:r>
      <w:r>
        <w:rPr>
          <w:rFonts w:ascii="Times New Roman" w:eastAsia="Times New Roman"/>
          <w:spacing w:val="-2"/>
          <w:w w:val="100"/>
        </w:rPr>
        <w:t>02</w:t>
      </w:r>
      <w:r>
        <w:rPr>
          <w:rFonts w:ascii="Times New Roman" w:eastAsia="Times New Roman"/>
          <w:w w:val="100"/>
        </w:rPr>
        <w:t>7</w:t>
      </w:r>
      <w:r>
        <w:rPr>
          <w:rFonts w:ascii="Times New Roman" w:eastAsia="Times New Roman"/>
        </w:rPr>
        <w:t xml:space="preserve"> </w:t>
      </w:r>
      <w:r>
        <w:rPr>
          <w:w w:val="100"/>
        </w:rPr>
        <w:t>年</w:t>
      </w:r>
      <w:r>
        <w:rPr>
          <w:spacing w:val="-71"/>
        </w:rPr>
        <w:t xml:space="preserve"> </w:t>
      </w:r>
      <w:r>
        <w:rPr>
          <w:rFonts w:ascii="Times New Roman" w:eastAsia="Times New Roman"/>
          <w:w w:val="100"/>
        </w:rPr>
        <w:t>3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0"/>
        </w:rPr>
        <w:t>月</w:t>
      </w:r>
      <w:r>
        <w:rPr>
          <w:spacing w:val="-71"/>
        </w:rPr>
        <w:t xml:space="preserve"> </w:t>
      </w:r>
      <w:r>
        <w:rPr>
          <w:rFonts w:ascii="Times New Roman" w:eastAsia="Times New Roman"/>
          <w:spacing w:val="1"/>
          <w:w w:val="100"/>
        </w:rPr>
        <w:t>3</w:t>
      </w:r>
      <w:r>
        <w:rPr>
          <w:rFonts w:ascii="Times New Roman" w:eastAsia="Times New Roman"/>
          <w:w w:val="100"/>
        </w:rPr>
        <w:t>0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2"/>
          <w:w w:val="100"/>
        </w:rPr>
        <w:t>日前交</w:t>
      </w:r>
    </w:p>
    <w:p w14:paraId="76504D54">
      <w:pPr>
        <w:pStyle w:val="3"/>
        <w:spacing w:before="178"/>
        <w:ind w:left="0"/>
      </w:pPr>
    </w:p>
    <w:p w14:paraId="3B98A657">
      <w:pPr>
        <w:pStyle w:val="3"/>
        <w:spacing w:before="0"/>
        <w:ind w:left="695"/>
        <w:rPr>
          <w:rFonts w:ascii="Times New Roman" w:eastAsia="Times New Roman"/>
        </w:rPr>
      </w:pPr>
      <w:r>
        <w:rPr>
          <w:spacing w:val="-2"/>
        </w:rPr>
        <w:t>拍摄时间：</w:t>
      </w:r>
      <w:r>
        <w:rPr>
          <w:rFonts w:ascii="Times New Roman" w:eastAsia="Times New Roman"/>
          <w:spacing w:val="-2"/>
        </w:rPr>
        <w:t>8:30</w:t>
      </w:r>
      <w:r>
        <w:rPr>
          <w:spacing w:val="-2"/>
        </w:rPr>
        <w:t>～</w:t>
      </w:r>
      <w:r>
        <w:rPr>
          <w:rFonts w:ascii="Times New Roman" w:eastAsia="Times New Roman"/>
          <w:spacing w:val="-2"/>
        </w:rPr>
        <w:t>12:00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13:00</w:t>
      </w:r>
      <w:r>
        <w:rPr>
          <w:spacing w:val="-2"/>
        </w:rPr>
        <w:t>～</w:t>
      </w:r>
      <w:r>
        <w:rPr>
          <w:rFonts w:ascii="Times New Roman" w:eastAsia="Times New Roman"/>
          <w:spacing w:val="-2"/>
        </w:rPr>
        <w:t>17:30</w:t>
      </w:r>
    </w:p>
    <w:p w14:paraId="455EA5CF">
      <w:pPr>
        <w:pStyle w:val="3"/>
        <w:spacing w:line="355" w:lineRule="auto"/>
        <w:ind w:right="253" w:firstLine="638"/>
        <w:jc w:val="both"/>
      </w:pPr>
      <w:r>
        <w:rPr>
          <w:spacing w:val="-3"/>
        </w:rPr>
        <w:t xml:space="preserve">拍摄地址：广州市越秀区府前路 </w:t>
      </w:r>
      <w:r>
        <w:rPr>
          <w:rFonts w:ascii="Times New Roman" w:eastAsia="Times New Roman"/>
        </w:rPr>
        <w:t>21</w:t>
      </w:r>
      <w:r>
        <w:rPr>
          <w:rFonts w:ascii="Times New Roman" w:eastAsia="Times New Roman"/>
          <w:spacing w:val="-18"/>
        </w:rPr>
        <w:t xml:space="preserve"> </w:t>
      </w:r>
      <w:r>
        <w:rPr>
          <w:spacing w:val="-9"/>
        </w:rPr>
        <w:t xml:space="preserve">号二楼 </w:t>
      </w:r>
      <w:r>
        <w:rPr>
          <w:rFonts w:ascii="Times New Roman" w:eastAsia="Times New Roman"/>
        </w:rPr>
        <w:t>204</w:t>
      </w:r>
      <w:r>
        <w:t>（府前大厦对面，乘</w:t>
      </w:r>
      <w:r>
        <w:rPr>
          <w:spacing w:val="6"/>
        </w:rPr>
        <w:t>坐地铁请在中山纪念堂</w:t>
      </w:r>
      <w:r>
        <w:rPr>
          <w:rFonts w:ascii="Times New Roman" w:eastAsia="Times New Roman"/>
        </w:rPr>
        <w:t xml:space="preserve">D1 </w:t>
      </w:r>
      <w:r>
        <w:rPr>
          <w:spacing w:val="9"/>
        </w:rPr>
        <w:t>出口或公园前站</w:t>
      </w:r>
      <w:r>
        <w:rPr>
          <w:rFonts w:ascii="Times New Roman" w:eastAsia="Times New Roman"/>
        </w:rPr>
        <w:t xml:space="preserve">I 2 </w:t>
      </w:r>
      <w:r>
        <w:t>出口下车）</w:t>
      </w:r>
    </w:p>
    <w:p w14:paraId="5864C58A">
      <w:pPr>
        <w:pStyle w:val="3"/>
        <w:spacing w:before="3"/>
        <w:ind w:left="695"/>
        <w:rPr>
          <w:rFonts w:ascii="Times New Roman" w:eastAsia="Times New Roman"/>
        </w:rPr>
      </w:pPr>
      <w:r>
        <w:rPr>
          <w:spacing w:val="-2"/>
        </w:rPr>
        <w:t>联系电话：</w:t>
      </w:r>
      <w:r>
        <w:rPr>
          <w:rFonts w:ascii="Times New Roman" w:eastAsia="Times New Roman"/>
          <w:spacing w:val="-2"/>
        </w:rPr>
        <w:t>020-83398378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020-83302077</w:t>
      </w:r>
    </w:p>
    <w:p w14:paraId="46B5070B">
      <w:pPr>
        <w:pStyle w:val="7"/>
        <w:numPr>
          <w:ilvl w:val="0"/>
          <w:numId w:val="4"/>
        </w:numPr>
        <w:tabs>
          <w:tab w:val="left" w:pos="964"/>
        </w:tabs>
        <w:spacing w:before="176" w:after="0" w:line="240" w:lineRule="auto"/>
        <w:ind w:left="964" w:right="0" w:hanging="349"/>
        <w:jc w:val="both"/>
        <w:rPr>
          <w:sz w:val="28"/>
        </w:rPr>
      </w:pPr>
      <w:r>
        <w:rPr>
          <w:spacing w:val="-3"/>
          <w:sz w:val="28"/>
        </w:rPr>
        <w:t>新华社高校广东图像散拍中心线上采集</w:t>
      </w:r>
    </w:p>
    <w:p w14:paraId="22FCB871">
      <w:pPr>
        <w:spacing w:before="176" w:line="355" w:lineRule="auto"/>
        <w:ind w:left="615" w:right="1307" w:firstLine="79"/>
        <w:jc w:val="both"/>
        <w:rPr>
          <w:b/>
          <w:sz w:val="28"/>
        </w:rPr>
      </w:pPr>
      <w:r>
        <w:rPr>
          <w:spacing w:val="-4"/>
          <w:sz w:val="28"/>
        </w:rPr>
        <w:t xml:space="preserve">登录新华社广东高校图像散拍中心小程序补拍，见附件 </w:t>
      </w:r>
      <w:r>
        <w:rPr>
          <w:rFonts w:ascii="Times New Roman" w:eastAsia="Times New Roman"/>
          <w:spacing w:val="-2"/>
          <w:sz w:val="28"/>
        </w:rPr>
        <w:t>5</w:t>
      </w:r>
      <w:r>
        <w:rPr>
          <w:spacing w:val="-2"/>
          <w:sz w:val="28"/>
        </w:rPr>
        <w:t>。</w:t>
      </w:r>
      <w:r>
        <w:rPr>
          <w:b/>
          <w:spacing w:val="-2"/>
          <w:sz w:val="28"/>
        </w:rPr>
        <w:t>六、学信网学历相片核对</w:t>
      </w:r>
    </w:p>
    <w:p w14:paraId="4B13B9E7">
      <w:pPr>
        <w:pStyle w:val="3"/>
        <w:spacing w:before="2" w:line="355" w:lineRule="auto"/>
        <w:ind w:right="193" w:firstLine="559"/>
        <w:jc w:val="both"/>
      </w:pPr>
      <w:r>
        <w:rPr>
          <w:spacing w:val="-2"/>
        </w:rPr>
        <w:t xml:space="preserve">集中采集的学历相片，将由新华社广东图像采集中心于 </w:t>
      </w:r>
      <w:r>
        <w:rPr>
          <w:rFonts w:ascii="Times New Roman" w:eastAsia="Times New Roman"/>
        </w:rPr>
        <w:t>2027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18"/>
        </w:rPr>
        <w:t xml:space="preserve">年 </w:t>
      </w:r>
      <w:r>
        <w:rPr>
          <w:rFonts w:ascii="Times New Roman" w:eastAsia="Times New Roman"/>
        </w:rPr>
        <w:t>1</w:t>
      </w:r>
      <w:r>
        <w:rPr>
          <w:rFonts w:ascii="Times New Roman" w:eastAsia="Times New Roman"/>
          <w:spacing w:val="28"/>
        </w:rPr>
        <w:t xml:space="preserve"> </w:t>
      </w:r>
      <w:r>
        <w:t>月</w:t>
      </w:r>
      <w:r>
        <w:rPr>
          <w:spacing w:val="-2"/>
        </w:rPr>
        <w:t>后上传至学信网。学历相片一经上传，学信网即对学历相片与录取相片、国家人口库进行图像比对，核验身份。</w:t>
      </w:r>
    </w:p>
    <w:p w14:paraId="03BCB8F5">
      <w:pPr>
        <w:pStyle w:val="3"/>
        <w:spacing w:before="4" w:line="355" w:lineRule="auto"/>
        <w:ind w:right="116" w:firstLine="638"/>
      </w:pPr>
      <w:r>
        <w:rPr>
          <w:spacing w:val="-2"/>
        </w:rPr>
        <w:t>凡参加学历相片采集的预毕业生，须自行核对学信网学历相片，如：</w:t>
      </w:r>
      <w:r>
        <w:rPr>
          <w:spacing w:val="-1"/>
        </w:rPr>
        <w:t xml:space="preserve">学历相片是否已上传、学历相片是否为本人等。请 </w:t>
      </w:r>
      <w:r>
        <w:rPr>
          <w:rFonts w:ascii="Times New Roman" w:eastAsia="Times New Roman"/>
        </w:rPr>
        <w:t xml:space="preserve">2027 </w:t>
      </w:r>
      <w:r>
        <w:t>年预毕业生务必</w:t>
      </w:r>
      <w:r>
        <w:rPr>
          <w:spacing w:val="-8"/>
        </w:rPr>
        <w:t xml:space="preserve">于 </w:t>
      </w:r>
      <w:r>
        <w:rPr>
          <w:rFonts w:ascii="Times New Roman" w:eastAsia="Times New Roman"/>
        </w:rPr>
        <w:t>2027</w:t>
      </w:r>
      <w:r>
        <w:rPr>
          <w:rFonts w:ascii="Times New Roman" w:eastAsia="Times New Roman"/>
          <w:spacing w:val="40"/>
        </w:rPr>
        <w:t xml:space="preserve"> </w:t>
      </w:r>
      <w:r>
        <w:rPr>
          <w:spacing w:val="-10"/>
        </w:rPr>
        <w:t xml:space="preserve">年 </w:t>
      </w:r>
      <w:r>
        <w:rPr>
          <w:rFonts w:ascii="Times New Roman" w:eastAsia="Times New Roman"/>
        </w:rPr>
        <w:t>3</w:t>
      </w:r>
      <w:r>
        <w:rPr>
          <w:rFonts w:ascii="Times New Roman" w:eastAsia="Times New Roman"/>
          <w:spacing w:val="40"/>
        </w:rPr>
        <w:t xml:space="preserve"> </w:t>
      </w:r>
      <w:r>
        <w:rPr>
          <w:spacing w:val="-8"/>
        </w:rPr>
        <w:t xml:space="preserve">月 </w:t>
      </w:r>
      <w:r>
        <w:rPr>
          <w:rFonts w:ascii="Times New Roman" w:eastAsia="Times New Roman"/>
        </w:rPr>
        <w:t>30</w:t>
      </w:r>
      <w:r>
        <w:rPr>
          <w:rFonts w:ascii="Times New Roman" w:eastAsia="Times New Roman"/>
          <w:spacing w:val="26"/>
        </w:rPr>
        <w:t xml:space="preserve"> </w:t>
      </w:r>
      <w:r>
        <w:rPr>
          <w:spacing w:val="29"/>
        </w:rPr>
        <w:t>日前， 登陆教育部学历电子注册图像校对系统</w:t>
      </w:r>
    </w:p>
    <w:p w14:paraId="4EE67980">
      <w:pPr>
        <w:pStyle w:val="3"/>
        <w:spacing w:after="0" w:line="355" w:lineRule="auto"/>
        <w:sectPr>
          <w:pgSz w:w="11910" w:h="16840"/>
          <w:pgMar w:top="1920" w:right="1275" w:bottom="1700" w:left="1417" w:header="0" w:footer="1508" w:gutter="0"/>
          <w:cols w:space="720" w:num="1"/>
        </w:sectPr>
      </w:pPr>
    </w:p>
    <w:p w14:paraId="277DEAEA">
      <w:pPr>
        <w:pStyle w:val="3"/>
        <w:spacing w:before="194" w:line="355" w:lineRule="auto"/>
        <w:ind w:right="253"/>
      </w:pPr>
      <w:r>
        <w:t>（</w:t>
      </w:r>
      <w:r>
        <w:fldChar w:fldCharType="begin"/>
      </w:r>
      <w:r>
        <w:instrText xml:space="preserve"> HYPERLINK "http://xjxl2.chsi.com.cn/pv/stu/login.do" \h </w:instrText>
      </w:r>
      <w:r>
        <w:fldChar w:fldCharType="separate"/>
      </w:r>
      <w:r>
        <w:rPr>
          <w:rFonts w:ascii="Times New Roman" w:eastAsia="Times New Roman"/>
        </w:rPr>
        <w:t>http://xjxl2.chsi.com.cn/pv/stu/login.do</w:t>
      </w:r>
      <w:r>
        <w:rPr>
          <w:rFonts w:ascii="Times New Roman" w:eastAsia="Times New Roman"/>
        </w:rPr>
        <w:fldChar w:fldCharType="end"/>
      </w:r>
      <w:r>
        <w:t>）</w:t>
      </w:r>
      <w:r>
        <w:rPr>
          <w:spacing w:val="16"/>
        </w:rPr>
        <w:t>核实相片。如有错误，请务必</w:t>
      </w:r>
      <w:r>
        <w:rPr>
          <w:spacing w:val="-2"/>
        </w:rPr>
        <w:t>及时上报培养单位，由培养单位统一报送研究生院。</w:t>
      </w:r>
    </w:p>
    <w:p w14:paraId="53CE84ED">
      <w:pPr>
        <w:spacing w:before="3" w:line="355" w:lineRule="auto"/>
        <w:ind w:left="56" w:right="253" w:firstLine="638"/>
        <w:jc w:val="left"/>
        <w:rPr>
          <w:sz w:val="28"/>
        </w:rPr>
      </w:pPr>
      <w:r>
        <w:rPr>
          <w:b/>
          <w:color w:val="FF0000"/>
          <w:spacing w:val="-2"/>
          <w:sz w:val="28"/>
        </w:rPr>
        <w:t>请勿因对拍摄效果不满意而反馈相片有误</w:t>
      </w:r>
      <w:r>
        <w:rPr>
          <w:spacing w:val="-2"/>
          <w:sz w:val="28"/>
        </w:rPr>
        <w:t>，一经发现，将对有此行为的研究生进行严厉批评及处理。</w:t>
      </w:r>
    </w:p>
    <w:p w14:paraId="7DC53602">
      <w:pPr>
        <w:pStyle w:val="3"/>
        <w:spacing w:before="2"/>
        <w:ind w:left="695"/>
      </w:pPr>
      <w:r>
        <w:rPr>
          <w:spacing w:val="-4"/>
        </w:rPr>
        <w:t>特别提醒：</w:t>
      </w:r>
    </w:p>
    <w:p w14:paraId="1DB35789">
      <w:pPr>
        <w:pStyle w:val="7"/>
        <w:numPr>
          <w:ilvl w:val="0"/>
          <w:numId w:val="5"/>
        </w:numPr>
        <w:tabs>
          <w:tab w:val="left" w:pos="1043"/>
        </w:tabs>
        <w:spacing w:before="176" w:after="0" w:line="355" w:lineRule="auto"/>
        <w:ind w:left="56" w:right="161" w:firstLine="638"/>
        <w:jc w:val="both"/>
        <w:rPr>
          <w:rFonts w:ascii="Times New Roman" w:eastAsia="Times New Roman"/>
          <w:sz w:val="28"/>
        </w:rPr>
      </w:pPr>
      <w:r>
        <w:rPr>
          <w:spacing w:val="-2"/>
          <w:sz w:val="28"/>
        </w:rPr>
        <w:t>预毕业研究生在申请答辩前，需先在学信网下载电子学历相片，并上传至中山大学研究生教育管理服务平台，方可申请答辩。</w:t>
      </w:r>
      <w:r>
        <w:rPr>
          <w:b/>
          <w:color w:val="FF0000"/>
          <w:spacing w:val="-2"/>
          <w:sz w:val="28"/>
        </w:rPr>
        <w:t>如因学信网无学历相片或学历相片未通过校验，而导致无法申请答辩的，后果自负。</w:t>
      </w:r>
    </w:p>
    <w:p w14:paraId="3C634565">
      <w:pPr>
        <w:pStyle w:val="7"/>
        <w:numPr>
          <w:ilvl w:val="0"/>
          <w:numId w:val="5"/>
        </w:numPr>
        <w:tabs>
          <w:tab w:val="left" w:pos="1043"/>
        </w:tabs>
        <w:spacing w:before="4" w:after="0" w:line="355" w:lineRule="auto"/>
        <w:ind w:left="56" w:right="114" w:firstLine="638"/>
        <w:jc w:val="both"/>
        <w:rPr>
          <w:rFonts w:ascii="Times New Roman" w:eastAsia="Times New Roman"/>
          <w:b/>
          <w:color w:val="FF0000"/>
          <w:sz w:val="28"/>
        </w:rPr>
      </w:pPr>
      <w:r>
        <w:rPr>
          <w:b/>
          <w:color w:val="FF0000"/>
          <w:spacing w:val="-4"/>
          <w:sz w:val="28"/>
        </w:rPr>
        <w:t>因逾期未拍摄学历相片，而导致无法发放毕业和（或）学位证书、</w:t>
      </w:r>
      <w:r>
        <w:rPr>
          <w:b/>
          <w:color w:val="FF0000"/>
          <w:spacing w:val="-2"/>
          <w:sz w:val="28"/>
        </w:rPr>
        <w:t>无法进行毕业和（或）学位信息电子注册等问题的，后果自负。</w:t>
      </w:r>
    </w:p>
    <w:p w14:paraId="0ADFBA61">
      <w:pPr>
        <w:pStyle w:val="3"/>
        <w:spacing w:before="179"/>
        <w:ind w:left="0"/>
        <w:rPr>
          <w:b/>
        </w:rPr>
      </w:pPr>
    </w:p>
    <w:p w14:paraId="3FBCC3B1">
      <w:pPr>
        <w:pStyle w:val="3"/>
        <w:spacing w:before="0"/>
        <w:ind w:left="615"/>
        <w:rPr>
          <w:rFonts w:ascii="Times New Roman" w:eastAsia="Times New Roman"/>
        </w:rPr>
      </w:pPr>
      <w:r>
        <w:rPr>
          <w:spacing w:val="-2"/>
        </w:rPr>
        <w:t>附件</w:t>
      </w:r>
      <w:r>
        <w:rPr>
          <w:rFonts w:ascii="Times New Roman" w:eastAsia="Times New Roman"/>
          <w:spacing w:val="-10"/>
        </w:rPr>
        <w:t>:</w:t>
      </w:r>
    </w:p>
    <w:p w14:paraId="7868A068">
      <w:pPr>
        <w:pStyle w:val="7"/>
        <w:numPr>
          <w:ilvl w:val="0"/>
          <w:numId w:val="6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学信网采集码获取方式</w:t>
      </w:r>
    </w:p>
    <w:p w14:paraId="61AE0E14">
      <w:pPr>
        <w:pStyle w:val="7"/>
        <w:numPr>
          <w:ilvl w:val="0"/>
          <w:numId w:val="6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留学生学信网图像采集码获取方式说明</w:t>
      </w:r>
    </w:p>
    <w:p w14:paraId="2B166C50">
      <w:pPr>
        <w:pStyle w:val="7"/>
        <w:numPr>
          <w:ilvl w:val="0"/>
          <w:numId w:val="6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学历相片采集学生付款操作手册</w:t>
      </w:r>
    </w:p>
    <w:p w14:paraId="19CA0F88">
      <w:pPr>
        <w:pStyle w:val="7"/>
        <w:numPr>
          <w:ilvl w:val="0"/>
          <w:numId w:val="6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spacing w:val="-19"/>
          <w:sz w:val="28"/>
        </w:rPr>
        <w:t xml:space="preserve">各校园 </w:t>
      </w:r>
      <w:r>
        <w:rPr>
          <w:rFonts w:ascii="Times New Roman" w:eastAsia="Times New Roman"/>
          <w:spacing w:val="-2"/>
          <w:sz w:val="28"/>
        </w:rPr>
        <w:t>2027</w:t>
      </w:r>
      <w:r>
        <w:rPr>
          <w:rFonts w:ascii="Times New Roman" w:eastAsia="Times New Roman"/>
          <w:spacing w:val="7"/>
          <w:sz w:val="28"/>
        </w:rPr>
        <w:t xml:space="preserve"> </w:t>
      </w:r>
      <w:r>
        <w:rPr>
          <w:spacing w:val="-3"/>
          <w:sz w:val="28"/>
        </w:rPr>
        <w:t>年预毕业研究生学历相片采集时间安排</w:t>
      </w:r>
    </w:p>
    <w:p w14:paraId="1F1A9337">
      <w:pPr>
        <w:pStyle w:val="7"/>
        <w:numPr>
          <w:ilvl w:val="0"/>
          <w:numId w:val="6"/>
        </w:numPr>
        <w:tabs>
          <w:tab w:val="left" w:pos="964"/>
        </w:tabs>
        <w:spacing w:before="176" w:after="0" w:line="240" w:lineRule="auto"/>
        <w:ind w:left="964" w:right="0" w:hanging="349"/>
        <w:jc w:val="left"/>
        <w:rPr>
          <w:sz w:val="28"/>
        </w:rPr>
      </w:pPr>
      <w:r>
        <w:rPr>
          <w:spacing w:val="-3"/>
          <w:sz w:val="28"/>
        </w:rPr>
        <w:t>新华社图像采集散拍小程序及线上散拍采集使用说明</w:t>
      </w:r>
    </w:p>
    <w:p w14:paraId="5B68EA12">
      <w:pPr>
        <w:pStyle w:val="3"/>
        <w:spacing w:before="0"/>
        <w:ind w:left="0"/>
      </w:pPr>
    </w:p>
    <w:p w14:paraId="38E9F3F0">
      <w:pPr>
        <w:pStyle w:val="3"/>
        <w:spacing w:before="0"/>
        <w:ind w:left="0"/>
      </w:pPr>
    </w:p>
    <w:p w14:paraId="5647C6F9">
      <w:pPr>
        <w:pStyle w:val="3"/>
        <w:spacing w:before="0"/>
        <w:ind w:left="0"/>
      </w:pPr>
      <w:bookmarkStart w:id="0" w:name="_GoBack"/>
      <w:bookmarkEnd w:id="0"/>
    </w:p>
    <w:p w14:paraId="156F7328">
      <w:pPr>
        <w:pStyle w:val="3"/>
        <w:spacing w:before="340"/>
        <w:ind w:left="0"/>
      </w:pPr>
    </w:p>
    <w:p w14:paraId="350A8960">
      <w:pPr>
        <w:pStyle w:val="3"/>
        <w:ind w:firstLine="5206" w:firstLineChars="1900"/>
        <w:rPr>
          <w:rFonts w:hint="eastAsia" w:eastAsia="宋体"/>
          <w:spacing w:val="-3"/>
          <w:lang w:val="en-US" w:eastAsia="zh-CN"/>
        </w:rPr>
      </w:pPr>
      <w:r>
        <w:rPr>
          <w:rFonts w:hint="eastAsia" w:eastAsia="宋体"/>
          <w:spacing w:val="-3"/>
          <w:lang w:val="en-US" w:eastAsia="zh-CN"/>
        </w:rPr>
        <w:t>计算机学院研究生工作办公室</w:t>
      </w:r>
    </w:p>
    <w:p w14:paraId="55EE3FDE">
      <w:pPr>
        <w:pStyle w:val="3"/>
        <w:ind w:left="6087"/>
      </w:pPr>
      <w:r>
        <w:rPr>
          <w:rFonts w:ascii="Times New Roman" w:eastAsia="Times New Roman"/>
        </w:rPr>
        <w:t>2026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37"/>
        </w:rPr>
        <w:t xml:space="preserve">年 </w:t>
      </w:r>
      <w:r>
        <w:rPr>
          <w:rFonts w:ascii="Times New Roman" w:eastAsia="Times New Roman"/>
        </w:rPr>
        <w:t>10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36"/>
        </w:rPr>
        <w:t xml:space="preserve">月 </w:t>
      </w:r>
      <w:r>
        <w:rPr>
          <w:rFonts w:ascii="Times New Roman" w:eastAsia="Times New Roman"/>
        </w:rPr>
        <w:t>1</w:t>
      </w:r>
      <w:r>
        <w:rPr>
          <w:rFonts w:hint="eastAsia" w:ascii="Times New Roman" w:eastAsia="宋体"/>
          <w:lang w:val="en-US" w:eastAsia="zh-CN"/>
        </w:rPr>
        <w:t>2</w:t>
      </w:r>
      <w:r>
        <w:rPr>
          <w:spacing w:val="-10"/>
        </w:rPr>
        <w:t>日</w:t>
      </w:r>
    </w:p>
    <w:p w14:paraId="0D6E6FB8">
      <w:pPr>
        <w:pStyle w:val="3"/>
        <w:spacing w:before="0"/>
        <w:ind w:left="695"/>
      </w:pPr>
    </w:p>
    <w:sectPr>
      <w:pgSz w:w="11910" w:h="16840"/>
      <w:pgMar w:top="1920" w:right="1275" w:bottom="1700" w:left="1417" w:header="0" w:footer="15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A3280">
    <w:pPr>
      <w:pStyle w:val="3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6130290</wp:posOffset>
              </wp:positionH>
              <wp:positionV relativeFrom="page">
                <wp:posOffset>9594215</wp:posOffset>
              </wp:positionV>
              <wp:extent cx="470535" cy="22352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0534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AC4FEC">
                          <w:pPr>
                            <w:pStyle w:val="3"/>
                            <w:spacing w:before="0" w:line="351" w:lineRule="exact"/>
                            <w:ind w:left="20"/>
                            <w:rPr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  <w:spacing w:val="-2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pacing w:val="-5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482.7pt;margin-top:755.45pt;height:17.6pt;width:37.05pt;mso-position-horizontal-relative:page;mso-position-vertical-relative:page;z-index:-251657216;mso-width-relative:page;mso-height-relative:page;" filled="f" stroked="f" coordsize="21600,21600" o:gfxdata="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zNcdXaAAAADgEAAA8AAAAAAAAAAQAgAAAAIgAAAGRycy9kb3ducmV2LnhtbFBLAQIUABQAAAAI&#10;AIdO4kB4WqVF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AC4FEC">
                    <w:pPr>
                      <w:pStyle w:val="3"/>
                      <w:spacing w:before="0" w:line="351" w:lineRule="exact"/>
                      <w:ind w:left="20"/>
                      <w:rPr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  <w:spacing w:val="-2"/>
                      </w:rPr>
                      <w:t>—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pacing w:val="-5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fldChar w:fldCharType="end"/>
                    </w:r>
                    <w:r>
                      <w:rPr>
                        <w:rFonts w:ascii="宋体" w:hAnsi="宋体"/>
                        <w:spacing w:val="-5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56" w:hanging="351"/>
        <w:jc w:val="left"/>
      </w:pPr>
      <w:rPr>
        <w:rFonts w:hint="default"/>
        <w:spacing w:val="0"/>
        <w:w w:val="10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975" w:hanging="35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90" w:hanging="35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806" w:hanging="35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721" w:hanging="35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37" w:hanging="35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52" w:hanging="35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467" w:hanging="35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83" w:hanging="351"/>
      </w:pPr>
      <w:rPr>
        <w:rFonts w:hint="default"/>
        <w:lang w:val="en-US" w:eastAsia="zh-CN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96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785" w:hanging="35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610" w:hanging="35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436" w:hanging="35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61" w:hanging="35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87" w:hanging="35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12" w:hanging="35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37" w:hanging="35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63" w:hanging="351"/>
      </w:pPr>
      <w:rPr>
        <w:rFonts w:hint="default"/>
        <w:lang w:val="en-US" w:eastAsia="zh-CN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96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785" w:hanging="35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610" w:hanging="35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436" w:hanging="35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61" w:hanging="35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87" w:hanging="35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12" w:hanging="35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37" w:hanging="35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63" w:hanging="351"/>
      </w:pPr>
      <w:rPr>
        <w:rFonts w:hint="default"/>
        <w:lang w:val="en-US" w:eastAsia="zh-CN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975" w:hanging="281"/>
        <w:jc w:val="left"/>
      </w:pPr>
      <w:rPr>
        <w:rFonts w:hint="default"/>
        <w:spacing w:val="0"/>
        <w:w w:val="10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803" w:hanging="28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626" w:hanging="28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450" w:hanging="28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73" w:hanging="28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7" w:hanging="28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20" w:hanging="28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43" w:hanging="28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67" w:hanging="281"/>
      </w:pPr>
      <w:rPr>
        <w:rFonts w:hint="default"/>
        <w:lang w:val="en-US" w:eastAsia="zh-CN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96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785" w:hanging="35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610" w:hanging="35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436" w:hanging="35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61" w:hanging="35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87" w:hanging="35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12" w:hanging="35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37" w:hanging="35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63" w:hanging="351"/>
      </w:pPr>
      <w:rPr>
        <w:rFonts w:hint="default"/>
        <w:lang w:val="en-US" w:eastAsia="zh-CN" w:bidi="ar-SA"/>
      </w:rPr>
    </w:lvl>
  </w:abstractNum>
  <w:abstractNum w:abstractNumId="5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966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 w:tentative="0">
      <w:start w:val="1"/>
      <w:numFmt w:val="decimal"/>
      <w:lvlText w:val="(%2)"/>
      <w:lvlJc w:val="left"/>
      <w:pPr>
        <w:ind w:left="1374" w:hanging="47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FF0000"/>
        <w:spacing w:val="0"/>
        <w:w w:val="100"/>
        <w:sz w:val="28"/>
        <w:szCs w:val="28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50" w:hanging="478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120" w:hanging="478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991" w:hanging="478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861" w:hanging="478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732" w:hanging="478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602" w:hanging="478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473" w:hanging="478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209143DA"/>
    <w:rsid w:val="47CD02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ind w:left="2881" w:right="1907" w:hanging="1174"/>
      <w:outlineLvl w:val="1"/>
    </w:pPr>
    <w:rPr>
      <w:rFonts w:ascii="方正小标宋简体" w:hAnsi="方正小标宋简体" w:eastAsia="方正小标宋简体" w:cs="方正小标宋简体"/>
      <w:b/>
      <w:bCs/>
      <w:sz w:val="36"/>
      <w:szCs w:val="36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76"/>
      <w:ind w:left="56"/>
    </w:pPr>
    <w:rPr>
      <w:rFonts w:ascii="仿宋_GB2312" w:hAnsi="仿宋_GB2312" w:eastAsia="仿宋_GB2312" w:cs="仿宋_GB2312"/>
      <w:sz w:val="28"/>
      <w:szCs w:val="28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76"/>
      <w:ind w:left="964" w:hanging="349"/>
    </w:pPr>
    <w:rPr>
      <w:rFonts w:ascii="仿宋_GB2312" w:hAnsi="仿宋_GB2312" w:eastAsia="仿宋_GB2312" w:cs="仿宋_GB2312"/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1751</Words>
  <Characters>1999</Characters>
  <TotalTime>11</TotalTime>
  <ScaleCrop>false</ScaleCrop>
  <LinksUpToDate>false</LinksUpToDate>
  <CharactersWithSpaces>2080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2026-10-12T07:38:00Z</dcterms:created>
  <dc:creator>WEIHM</dc:creator>
  <cp:lastModifiedBy>侯艳冰</cp:lastModifiedBy>
  <dcterms:modified xsi:type="dcterms:W3CDTF">2026-10-12T07:58:18Z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2026-10-12T00:00:00Z</vt:filetime>
  </property>
  <property fmtid="{D5CDD505-2E9C-101B-9397-08002B2CF9AE}" pid="5" name="SourceModified">
    <vt:lpwstr>D:20261010102129+08'00'</vt:lpwstr>
  </property>
  <property fmtid="{D5CDD505-2E9C-101B-9397-08002B2CF9AE}" pid="6" name="KSOTemplateDocerSaveRecord">
    <vt:lpwstr>eyJoZGlkIjoiZTEwNDYzY2VlZDE3MjNkMDJkMDU4MmYxYTk5MzkwYzIiLCJ1c2VySWQiOiIxMTU5MDUyNjc5In0=</vt:lpwstr>
  </property>
  <property fmtid="{D5CDD505-2E9C-101B-9397-08002B2CF9AE}" pid="7" name="KSOProductBuildVer">
    <vt:lpwstr>2052-12.1.0.28505</vt:lpwstr>
  </property>
  <property fmtid="{D5CDD505-2E9C-101B-9397-08002B2CF9AE}" pid="8" name="ICV">
    <vt:lpwstr>563E2EA1F6174E2FB5A1DC03F8E67F94_12</vt:lpwstr>
  </property>
</Properties>
</file>